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3768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6018,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6018,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403-ПП/3768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09:31:26.627;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09:31:26.627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